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0CB71" w14:textId="77777777" w:rsidR="0066680B" w:rsidRDefault="005142E5" w:rsidP="005142E5">
      <w:pPr>
        <w:pStyle w:val="Signature"/>
        <w:jc w:val="center"/>
        <w:rPr>
          <w:sz w:val="48"/>
          <w:szCs w:val="48"/>
        </w:rPr>
      </w:pPr>
      <w:r w:rsidRPr="005142E5">
        <w:rPr>
          <w:sz w:val="48"/>
          <w:szCs w:val="48"/>
        </w:rPr>
        <w:t>How to Fold the Short Vowel Book</w:t>
      </w:r>
    </w:p>
    <w:p w14:paraId="43698C50" w14:textId="77777777" w:rsidR="005142E5" w:rsidRPr="005142E5" w:rsidRDefault="005142E5" w:rsidP="005142E5">
      <w:pPr>
        <w:rPr>
          <w:sz w:val="24"/>
          <w:szCs w:val="24"/>
        </w:rPr>
      </w:pPr>
    </w:p>
    <w:p w14:paraId="43389FDF" w14:textId="77777777" w:rsidR="005142E5" w:rsidRDefault="005142E5" w:rsidP="005142E5">
      <w:r w:rsidRPr="005142E5">
        <w:rPr>
          <w:sz w:val="24"/>
          <w:szCs w:val="24"/>
        </w:rPr>
        <w:t>First print the book. You can print it out on color printer or black and white</w:t>
      </w:r>
      <w:r>
        <w:t>.</w:t>
      </w:r>
    </w:p>
    <w:p w14:paraId="6E59FA70" w14:textId="77777777" w:rsidR="005142E5" w:rsidRDefault="005142E5" w:rsidP="005142E5">
      <w:r>
        <w:t>The book pages will print in the order that it is folded, so it may look a little strange as some pages the storyline will not match the picture.</w:t>
      </w:r>
      <w:r w:rsidR="00BB054A">
        <w:t xml:space="preserve"> The pages are numbered so this will guide you to fold the book properly.</w:t>
      </w:r>
    </w:p>
    <w:p w14:paraId="0CE97F05" w14:textId="77777777" w:rsidR="005142E5" w:rsidRDefault="005142E5" w:rsidP="005142E5"/>
    <w:p w14:paraId="74BA9EAE" w14:textId="77777777" w:rsidR="005142E5" w:rsidRPr="00F23BC2" w:rsidRDefault="005142E5" w:rsidP="005142E5">
      <w:pPr>
        <w:rPr>
          <w:sz w:val="28"/>
          <w:szCs w:val="28"/>
        </w:rPr>
      </w:pPr>
      <w:r w:rsidRPr="00F23BC2">
        <w:rPr>
          <w:sz w:val="28"/>
          <w:szCs w:val="28"/>
        </w:rPr>
        <w:t>Fold the pages in half.</w:t>
      </w:r>
    </w:p>
    <w:p w14:paraId="36667E6F" w14:textId="77777777" w:rsidR="005142E5" w:rsidRDefault="005142E5" w:rsidP="005142E5">
      <w:pPr>
        <w:rPr>
          <w:sz w:val="28"/>
          <w:szCs w:val="28"/>
        </w:rPr>
      </w:pPr>
      <w:r w:rsidRPr="00F23BC2">
        <w:rPr>
          <w:sz w:val="28"/>
          <w:szCs w:val="28"/>
        </w:rPr>
        <w:t>Title Page to the outside.</w:t>
      </w:r>
      <w:r w:rsidR="00F23BC2" w:rsidRPr="00F23BC2">
        <w:rPr>
          <w:sz w:val="28"/>
          <w:szCs w:val="28"/>
        </w:rPr>
        <w:t xml:space="preserve"> Page 1/</w:t>
      </w:r>
      <w:r w:rsidRPr="00F23BC2">
        <w:rPr>
          <w:sz w:val="28"/>
          <w:szCs w:val="28"/>
        </w:rPr>
        <w:t>2 to the inside.</w:t>
      </w:r>
      <w:r w:rsidR="00F23BC2" w:rsidRPr="00F23BC2">
        <w:rPr>
          <w:sz w:val="28"/>
          <w:szCs w:val="28"/>
        </w:rPr>
        <w:t xml:space="preserve"> Page 3 /</w:t>
      </w:r>
      <w:r w:rsidR="00B32A9F">
        <w:rPr>
          <w:sz w:val="28"/>
          <w:szCs w:val="28"/>
        </w:rPr>
        <w:t xml:space="preserve"> 6 to the inside. Page 4/</w:t>
      </w:r>
      <w:r w:rsidR="00F23BC2" w:rsidRPr="00F23BC2">
        <w:rPr>
          <w:sz w:val="28"/>
          <w:szCs w:val="28"/>
        </w:rPr>
        <w:t>5 to the outside-lay page 4 /</w:t>
      </w:r>
      <w:r w:rsidR="00B32A9F">
        <w:rPr>
          <w:sz w:val="28"/>
          <w:szCs w:val="28"/>
        </w:rPr>
        <w:t xml:space="preserve"> 5 inside page 3 /</w:t>
      </w:r>
      <w:r w:rsidR="00476F2F" w:rsidRPr="00F23BC2">
        <w:rPr>
          <w:sz w:val="28"/>
          <w:szCs w:val="28"/>
        </w:rPr>
        <w:t xml:space="preserve"> 6, so that the page numbers match up</w:t>
      </w:r>
      <w:r w:rsidR="00F23BC2" w:rsidRPr="00F23BC2">
        <w:rPr>
          <w:sz w:val="28"/>
          <w:szCs w:val="28"/>
        </w:rPr>
        <w:t>. Fold 7/10 to the inside. Fold pag</w:t>
      </w:r>
      <w:r w:rsidR="00B32A9F">
        <w:rPr>
          <w:sz w:val="28"/>
          <w:szCs w:val="28"/>
        </w:rPr>
        <w:t xml:space="preserve">e 8/9 to the outside and lay page 8/9 </w:t>
      </w:r>
      <w:bookmarkStart w:id="0" w:name="_GoBack"/>
      <w:bookmarkEnd w:id="0"/>
      <w:r w:rsidR="00F23BC2" w:rsidRPr="00F23BC2">
        <w:rPr>
          <w:sz w:val="28"/>
          <w:szCs w:val="28"/>
        </w:rPr>
        <w:t xml:space="preserve">inside pages 7/10 so that the page numbers match up. Put all folded pages inside the title page and……Ta Dah! </w:t>
      </w:r>
      <w:r w:rsidR="00BB054A">
        <w:rPr>
          <w:sz w:val="28"/>
          <w:szCs w:val="28"/>
        </w:rPr>
        <w:t>You may want to put double-sided tape on the blank pages. You can staple it together or keep it folded.</w:t>
      </w:r>
    </w:p>
    <w:p w14:paraId="150D40AB" w14:textId="77777777" w:rsidR="00BB054A" w:rsidRDefault="00BB054A" w:rsidP="005142E5">
      <w:pPr>
        <w:rPr>
          <w:sz w:val="28"/>
          <w:szCs w:val="28"/>
        </w:rPr>
      </w:pPr>
    </w:p>
    <w:p w14:paraId="38769984" w14:textId="77777777" w:rsidR="00F23BC2" w:rsidRDefault="00F23BC2" w:rsidP="005142E5">
      <w:pPr>
        <w:rPr>
          <w:sz w:val="28"/>
          <w:szCs w:val="28"/>
        </w:rPr>
      </w:pPr>
      <w:r>
        <w:rPr>
          <w:sz w:val="28"/>
          <w:szCs w:val="28"/>
        </w:rPr>
        <w:t>Other option:</w:t>
      </w:r>
    </w:p>
    <w:p w14:paraId="38EC3C0A" w14:textId="77777777" w:rsidR="00F23BC2" w:rsidRPr="00F23BC2" w:rsidRDefault="00F23BC2" w:rsidP="005142E5">
      <w:pPr>
        <w:rPr>
          <w:sz w:val="28"/>
          <w:szCs w:val="28"/>
        </w:rPr>
      </w:pPr>
      <w:r>
        <w:rPr>
          <w:sz w:val="28"/>
          <w:szCs w:val="28"/>
        </w:rPr>
        <w:t xml:space="preserve">Print out book on sturdy </w:t>
      </w:r>
      <w:r w:rsidR="00BB054A">
        <w:rPr>
          <w:sz w:val="28"/>
          <w:szCs w:val="28"/>
        </w:rPr>
        <w:t>copy paper. Cut each page in half to separate the picture from the storyline. Put the pages in order where the picture and storyline match. You can spiral bound it like a real book (yourself or take it to an Office Supply store and they can do this there)</w:t>
      </w:r>
    </w:p>
    <w:p w14:paraId="59C8125D" w14:textId="77777777" w:rsidR="005142E5" w:rsidRPr="005142E5" w:rsidRDefault="005142E5" w:rsidP="005142E5"/>
    <w:sectPr w:rsidR="005142E5" w:rsidRPr="005142E5">
      <w:headerReference w:type="default" r:id="rId7"/>
      <w:footerReference w:type="default" r:id="rId8"/>
      <w:headerReference w:type="first" r:id="rId9"/>
      <w:pgSz w:w="12240" w:h="15840" w:code="1"/>
      <w:pgMar w:top="1296" w:right="1368" w:bottom="1440" w:left="1368" w:header="720" w:footer="108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4753C" w14:textId="77777777" w:rsidR="004A543E" w:rsidRDefault="004A543E">
      <w:pPr>
        <w:spacing w:after="0" w:line="240" w:lineRule="auto"/>
      </w:pPr>
      <w:r>
        <w:separator/>
      </w:r>
    </w:p>
  </w:endnote>
  <w:endnote w:type="continuationSeparator" w:id="0">
    <w:p w14:paraId="5AA385BE" w14:textId="77777777" w:rsidR="004A543E" w:rsidRDefault="004A5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636616"/>
      <w:docPartObj>
        <w:docPartGallery w:val="Page Numbers (Bottom of Page)"/>
        <w:docPartUnique/>
      </w:docPartObj>
    </w:sdtPr>
    <w:sdtEndPr>
      <w:rPr>
        <w:noProof/>
      </w:rPr>
    </w:sdtEndPr>
    <w:sdtContent>
      <w:p w14:paraId="0ACAF979" w14:textId="77777777" w:rsidR="0066680B" w:rsidRDefault="004A543E">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E54DC" w14:textId="77777777" w:rsidR="004A543E" w:rsidRDefault="004A543E">
      <w:pPr>
        <w:spacing w:after="0" w:line="240" w:lineRule="auto"/>
      </w:pPr>
      <w:r>
        <w:separator/>
      </w:r>
    </w:p>
  </w:footnote>
  <w:footnote w:type="continuationSeparator" w:id="0">
    <w:p w14:paraId="45BE4594" w14:textId="77777777" w:rsidR="004A543E" w:rsidRDefault="004A543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52F68" w14:textId="77777777" w:rsidR="0066680B" w:rsidRDefault="004A543E">
    <w:r>
      <w:rPr>
        <w:noProof/>
        <w:lang w:eastAsia="en-US"/>
      </w:rPr>
      <mc:AlternateContent>
        <mc:Choice Requires="wps">
          <w:drawing>
            <wp:anchor distT="0" distB="0" distL="114300" distR="114300" simplePos="0" relativeHeight="251666432" behindDoc="0" locked="0" layoutInCell="1" allowOverlap="1" wp14:anchorId="15AE0D56" wp14:editId="514264D9">
              <wp:simplePos x="0" y="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w:pict>
            <v:shape w14:anchorId="2ACA4584" id="Frame 1" o:spid="_x0000_s1026" style="position:absolute;margin-left:0;margin-top:0;width:394.8pt;height:567.4pt;z-index:25166643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" path="m0,0l5013960,,5013960,7205980,,7205980,,0xm130564,130564l130564,7075416,4883396,7075416,4883396,130564,130564,130564xe" fillcolor="#e3ab48"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7E68" w14:textId="77777777" w:rsidR="0066680B" w:rsidRDefault="004A543E">
    <w:r>
      <w:rPr>
        <w:noProof/>
        <w:lang w:eastAsia="en-US"/>
      </w:rPr>
      <mc:AlternateContent>
        <mc:Choice Requires="wpg">
          <w:drawing>
            <wp:anchor distT="0" distB="0" distL="114300" distR="114300" simplePos="0" relativeHeight="251664384" behindDoc="1" locked="0" layoutInCell="1" allowOverlap="1" wp14:anchorId="7B23B30B" wp14:editId="2398A183">
              <wp:simplePos x="0" y="0"/>
              <wp:positionH relativeFrom="page">
                <wp:align>center</wp:align>
              </wp:positionH>
              <wp:positionV relativeFrom="page">
                <wp:align>center</wp:align>
              </wp:positionV>
              <wp:extent cx="5012690" cy="7207250"/>
              <wp:effectExtent l="0" t="0" r="0" b="6985"/>
              <wp:wrapNone/>
              <wp:docPr id="10" name="Group 10"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8" name="Frame 8"/>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7"/>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3178E373" w14:textId="77777777" w:rsidR="0066680B" w:rsidRDefault="0066680B">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w:pict>
            <v:group w14:anchorId="7B23B30B" id="Group 10" o:spid="_x0000_s1026" alt="Title: Page frame with tab" style="position:absolute;margin-left:0;margin-top:0;width:394.7pt;height:567.5pt;z-index:-251652096;mso-width-percent:941;mso-height-percent:954;mso-position-horizontal:center;mso-position-horizontal-relative:page;mso-position-vertical:center;mso-position-vertical-relative:page;mso-width-percent:941;mso-height-percent:954" coordorigin="133350" coordsize="7315200,9601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">
              <v:shape id="Frame 8" o:spid="_x0000_s1027" style="position:absolute;left:133350;width:7315200;height:9601200;visibility:visible;mso-wrap-style:square;v-text-anchor:middle" coordsize="7315200,96012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4hbRwQAA&#10;ANoAAAAPAAAAZHJzL2Rvd25yZXYueG1sRE/Pa8IwFL4L/g/hCbvITC06pDPKUDacB2HVbddH8taW&#10;NS8lybT+98tB8Pjx/V6ue9uKM/nQOFYwnWQgiLUzDVcKTsfXxwWIEJENto5JwZUCrFfDwRIL4y78&#10;QecyViKFcChQQR1jV0gZdE0Ww8R1xIn7cd5iTNBX0ni8pHDbyjzLnqTFhlNDjR1tatK/5Z9V8Dbe&#10;+un+Pbez0/xTz7517vHwpdTDqH95BhGpj3fxzb0zCtLWdCXdALn6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eIW0cEAAADaAAAADwAAAAAAAAAAAAAAAACXAgAAZHJzL2Rvd25y&#10;ZXYueG1sUEsFBgAAAAAEAAQA9QAAAIUDAAAAAA==&#10;" path="m0,0l7315200,,7315200,9601200,,9601200,,0xm190488,190488l190488,9410712,7124712,9410712,7124712,190488,190488,190488xe" fillcolor="#e3ab48 [3204]" stroked="f" strokeweight="1pt">
                <v:stroke joinstyle="miter"/>
                <v:path arrowok="t" o:connecttype="custom" o:connectlocs="0,0;7315200,0;7315200,9601200;0,9601200;0,0;190488,190488;190488,9410712;7124712,9410712;7124712,190488;190488,190488" o:connectangles="0,0,0,0,0,0,0,0,0,0"/>
              </v:shape>
              <v:shape id="Freeform 7" o:spid="_x0000_s1028" style="position:absolute;left:228600;top:428625;width:358140;height:802005;visibility:visible;mso-wrap-style:square;v-text-anchor:top" coordsize="240,528"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bTw8wgAA&#10;ANoAAAAPAAAAZHJzL2Rvd25yZXYueG1sRI9Li8JAEITvgv9haMGbThR8kHUMEhS8uT7A3VuT6U1C&#10;Mj0hM2rcX+8sLHgsquorapV0phZ3al1pWcFkHIEgzqwuOVdwOe9GSxDOI2usLZOCJzlI1v3eCmNt&#10;H3yk+8nnIkDYxaig8L6JpXRZQQbd2DbEwfuxrUEfZJtL3eIjwE0tp1E0lwZLDgsFNpQWlFWnm1GQ&#10;/spjyVG6dVRXn1/X2bc+XGZKDQfd5gOEp86/w//tvVawgL8r4QbI9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dtPDzCAAAA2gAAAA8AAAAAAAAAAAAAAAAAlwIAAGRycy9kb3du&#10;cmV2LnhtbFBLBQYAAAAABAAEAPUAAACGAwAAAAA=&#10;" adj="-11796480,,5400" path="m2,0l169,,240,246,169,480,59,480,59,528,,480,2,480,2,0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3178E373" w14:textId="77777777" w:rsidR="0066680B" w:rsidRDefault="0066680B">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A8C6824"/>
    <w:lvl w:ilvl="0">
      <w:start w:val="1"/>
      <w:numFmt w:val="decimal"/>
      <w:lvlText w:val="%1."/>
      <w:lvlJc w:val="left"/>
      <w:pPr>
        <w:tabs>
          <w:tab w:val="num" w:pos="1800"/>
        </w:tabs>
        <w:ind w:left="1800" w:hanging="360"/>
      </w:pPr>
    </w:lvl>
  </w:abstractNum>
  <w:abstractNum w:abstractNumId="1">
    <w:nsid w:val="FFFFFF7D"/>
    <w:multiLevelType w:val="singleLevel"/>
    <w:tmpl w:val="935A5050"/>
    <w:lvl w:ilvl="0">
      <w:start w:val="1"/>
      <w:numFmt w:val="decimal"/>
      <w:lvlText w:val="%1."/>
      <w:lvlJc w:val="left"/>
      <w:pPr>
        <w:tabs>
          <w:tab w:val="num" w:pos="1440"/>
        </w:tabs>
        <w:ind w:left="1440" w:hanging="360"/>
      </w:pPr>
    </w:lvl>
  </w:abstractNum>
  <w:abstractNum w:abstractNumId="2">
    <w:nsid w:val="FFFFFF7E"/>
    <w:multiLevelType w:val="singleLevel"/>
    <w:tmpl w:val="CC601896"/>
    <w:lvl w:ilvl="0">
      <w:start w:val="1"/>
      <w:numFmt w:val="decimal"/>
      <w:lvlText w:val="%1."/>
      <w:lvlJc w:val="left"/>
      <w:pPr>
        <w:tabs>
          <w:tab w:val="num" w:pos="1080"/>
        </w:tabs>
        <w:ind w:left="1080" w:hanging="360"/>
      </w:pPr>
    </w:lvl>
  </w:abstractNum>
  <w:abstractNum w:abstractNumId="3">
    <w:nsid w:val="FFFFFF7F"/>
    <w:multiLevelType w:val="singleLevel"/>
    <w:tmpl w:val="A6E07250"/>
    <w:lvl w:ilvl="0">
      <w:start w:val="1"/>
      <w:numFmt w:val="decimal"/>
      <w:lvlText w:val="%1."/>
      <w:lvlJc w:val="left"/>
      <w:pPr>
        <w:tabs>
          <w:tab w:val="num" w:pos="720"/>
        </w:tabs>
        <w:ind w:left="720" w:hanging="360"/>
      </w:pPr>
    </w:lvl>
  </w:abstractNum>
  <w:abstractNum w:abstractNumId="4">
    <w:nsid w:val="FFFFFF80"/>
    <w:multiLevelType w:val="singleLevel"/>
    <w:tmpl w:val="7A50DB0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DE0ED6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5644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21C796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19497C2"/>
    <w:lvl w:ilvl="0">
      <w:start w:val="1"/>
      <w:numFmt w:val="decimal"/>
      <w:pStyle w:val="ListNumber"/>
      <w:lvlText w:val="%1."/>
      <w:lvlJc w:val="left"/>
      <w:pPr>
        <w:tabs>
          <w:tab w:val="num" w:pos="360"/>
        </w:tabs>
        <w:ind w:left="360" w:hanging="360"/>
      </w:pPr>
    </w:lvl>
  </w:abstractNum>
  <w:abstractNum w:abstractNumId="9">
    <w:nsid w:val="FFFFFF89"/>
    <w:multiLevelType w:val="singleLevel"/>
    <w:tmpl w:val="9FF29BAA"/>
    <w:lvl w:ilvl="0">
      <w:start w:val="1"/>
      <w:numFmt w:val="bullet"/>
      <w:pStyle w:val="ListBullet"/>
      <w:lvlText w:val=""/>
      <w:lvlJc w:val="left"/>
      <w:pPr>
        <w:ind w:left="360" w:hanging="360"/>
      </w:pPr>
      <w:rPr>
        <w:rFonts w:ascii="Symbol" w:hAnsi="Symbol" w:hint="default"/>
        <w:color w:val="E3AB48" w:themeColor="accent1"/>
      </w:rPr>
    </w:lvl>
  </w:abstractNum>
  <w:abstractNum w:abstractNumId="10">
    <w:nsid w:val="454416C3"/>
    <w:multiLevelType w:val="hybridMultilevel"/>
    <w:tmpl w:val="1884BEFA"/>
    <w:lvl w:ilvl="0" w:tplc="F1084306">
      <w:start w:val="1"/>
      <w:numFmt w:val="bullet"/>
      <w:lvlText w:val=""/>
      <w:lvlJc w:val="left"/>
      <w:pPr>
        <w:tabs>
          <w:tab w:val="num" w:pos="216"/>
        </w:tabs>
        <w:ind w:left="216" w:hanging="216"/>
      </w:pPr>
      <w:rPr>
        <w:rFonts w:ascii="Wingdings" w:hAnsi="Wingdings" w:hint="default"/>
        <w:color w:val="E3AB48" w:themeColor="accen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0"/>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2E5"/>
    <w:rsid w:val="00476F2F"/>
    <w:rsid w:val="004A543E"/>
    <w:rsid w:val="005142E5"/>
    <w:rsid w:val="0066680B"/>
    <w:rsid w:val="00B32A9F"/>
    <w:rsid w:val="00B564EF"/>
    <w:rsid w:val="00BB054A"/>
    <w:rsid w:val="00F23BC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FD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unhideWhenUsed="1" w:qFormat="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0" w:unhideWhenUsed="1" w:qFormat="1"/>
    <w:lsdException w:name="Salutation" w:semiHidden="1" w:uiPriority="4" w:unhideWhenUsed="1" w:qFormat="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customStyle="1" w:styleId="Address">
    <w:name w:val="Address"/>
    <w:basedOn w:val="Normal"/>
    <w:uiPriority w:val="3"/>
    <w:qFormat/>
    <w:pPr>
      <w:spacing w:after="280" w:line="264" w:lineRule="auto"/>
      <w:contextualSpacing/>
    </w:pPr>
    <w:rPr>
      <w:rFonts w:eastAsiaTheme="minorEastAsia"/>
      <w:szCs w:val="18"/>
    </w:rPr>
  </w:style>
  <w:style w:type="paragraph" w:styleId="Closing">
    <w:name w:val="Closing"/>
    <w:basedOn w:val="Normal"/>
    <w:next w:val="Signature"/>
    <w:link w:val="ClosingChar"/>
    <w:uiPriority w:val="5"/>
    <w:qFormat/>
    <w:pPr>
      <w:spacing w:before="720" w:after="0" w:line="240" w:lineRule="auto"/>
    </w:pPr>
    <w:rPr>
      <w:rFonts w:eastAsiaTheme="minorEastAsia"/>
      <w:bCs/>
      <w:szCs w:val="18"/>
    </w:rPr>
  </w:style>
  <w:style w:type="character" w:customStyle="1" w:styleId="ClosingChar">
    <w:name w:val="Closing Char"/>
    <w:basedOn w:val="DefaultParagraphFont"/>
    <w:link w:val="Closing"/>
    <w:uiPriority w:val="5"/>
    <w:rPr>
      <w:rFonts w:eastAsiaTheme="minorEastAsia"/>
      <w:bCs/>
      <w:szCs w:val="18"/>
    </w:rPr>
  </w:style>
  <w:style w:type="paragraph" w:styleId="Signature">
    <w:name w:val="Signature"/>
    <w:basedOn w:val="Normal"/>
    <w:next w:val="Normal"/>
    <w:link w:val="SignatureChar"/>
    <w:uiPriority w:val="6"/>
    <w:qFormat/>
    <w:pPr>
      <w:spacing w:before="1080" w:after="280" w:line="240" w:lineRule="auto"/>
      <w:contextualSpacing/>
    </w:pPr>
    <w:rPr>
      <w:rFonts w:asciiTheme="majorHAnsi" w:eastAsiaTheme="minorEastAsia" w:hAnsiTheme="majorHAnsi"/>
      <w:bCs/>
      <w:color w:val="0E0B05" w:themeColor="text2"/>
      <w:sz w:val="24"/>
      <w:szCs w:val="18"/>
    </w:rPr>
  </w:style>
  <w:style w:type="character" w:customStyle="1" w:styleId="SignatureChar">
    <w:name w:val="Signature Char"/>
    <w:basedOn w:val="DefaultParagraphFont"/>
    <w:link w:val="Signature"/>
    <w:uiPriority w:val="6"/>
    <w:rPr>
      <w:rFonts w:asciiTheme="majorHAnsi" w:eastAsiaTheme="minorEastAsia" w:hAnsiTheme="majorHAnsi"/>
      <w:bCs/>
      <w:color w:val="0E0B05" w:themeColor="text2"/>
      <w:sz w:val="24"/>
      <w:szCs w:val="18"/>
    </w:rPr>
  </w:style>
  <w:style w:type="paragraph" w:styleId="Date">
    <w:name w:val="Date"/>
    <w:basedOn w:val="Normal"/>
    <w:next w:val="Address"/>
    <w:link w:val="DateChar"/>
    <w:uiPriority w:val="2"/>
    <w:qFormat/>
    <w:pPr>
      <w:spacing w:before="720" w:after="280" w:line="240" w:lineRule="auto"/>
      <w:contextualSpacing/>
    </w:pPr>
    <w:rPr>
      <w:rFonts w:asciiTheme="majorHAnsi" w:eastAsiaTheme="minorEastAsia" w:hAnsiTheme="majorHAnsi"/>
      <w:bCs/>
      <w:color w:val="0E0B05" w:themeColor="text2"/>
      <w:sz w:val="24"/>
      <w:szCs w:val="18"/>
    </w:rPr>
  </w:style>
  <w:style w:type="character" w:customStyle="1" w:styleId="DateChar">
    <w:name w:val="Date Char"/>
    <w:basedOn w:val="DefaultParagraphFont"/>
    <w:link w:val="Date"/>
    <w:uiPriority w:val="2"/>
    <w:rPr>
      <w:rFonts w:asciiTheme="majorHAnsi" w:eastAsiaTheme="minorEastAsia" w:hAnsiTheme="majorHAnsi"/>
      <w:bCs/>
      <w:color w:val="0E0B05" w:themeColor="text2"/>
      <w:sz w:val="24"/>
      <w:szCs w:val="18"/>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paragraph" w:styleId="Salutation">
    <w:name w:val="Salutation"/>
    <w:basedOn w:val="Normal"/>
    <w:next w:val="Normal"/>
    <w:link w:val="SalutationChar"/>
    <w:uiPriority w:val="4"/>
    <w:qFormat/>
    <w:pPr>
      <w:spacing w:before="800" w:line="240" w:lineRule="auto"/>
    </w:pPr>
    <w:rPr>
      <w:rFonts w:asciiTheme="majorHAnsi" w:eastAsiaTheme="minorEastAsia" w:hAnsiTheme="majorHAnsi"/>
      <w:bCs/>
      <w:color w:val="0E0B05" w:themeColor="text2"/>
      <w:sz w:val="24"/>
      <w:szCs w:val="18"/>
    </w:rPr>
  </w:style>
  <w:style w:type="character" w:customStyle="1" w:styleId="SalutationChar">
    <w:name w:val="Salutation Char"/>
    <w:basedOn w:val="DefaultParagraphFont"/>
    <w:link w:val="Salutation"/>
    <w:uiPriority w:val="4"/>
    <w:rPr>
      <w:rFonts w:asciiTheme="majorHAnsi" w:eastAsiaTheme="minorEastAsia" w:hAnsiTheme="majorHAnsi"/>
      <w:bCs/>
      <w:color w:val="0E0B05" w:themeColor="text2"/>
      <w:sz w:val="24"/>
      <w:szCs w:val="18"/>
    </w:rPr>
  </w:style>
  <w:style w:type="paragraph" w:customStyle="1" w:styleId="Name">
    <w:name w:val="Name"/>
    <w:basedOn w:val="Normal"/>
    <w:uiPriority w:val="1"/>
    <w:qFormat/>
    <w:pPr>
      <w:spacing w:after="120" w:line="192" w:lineRule="auto"/>
    </w:pPr>
    <w:rPr>
      <w:rFonts w:asciiTheme="majorHAnsi" w:hAnsiTheme="majorHAnsi"/>
      <w:b/>
      <w:caps/>
      <w:color w:val="0E0B05" w:themeColor="text2"/>
      <w:sz w:val="70"/>
    </w:rPr>
  </w:style>
  <w:style w:type="paragraph" w:customStyle="1" w:styleId="ContactInfo">
    <w:name w:val="Contact Info"/>
    <w:basedOn w:val="Normal"/>
    <w:uiPriority w:val="2"/>
    <w:qFormat/>
    <w:pPr>
      <w:contextualSpacing/>
    </w:pPr>
    <w:rPr>
      <w:rFonts w:asciiTheme="majorHAnsi" w:hAnsiTheme="majorHAnsi"/>
      <w:sz w:val="24"/>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character" w:styleId="Emphasis">
    <w:name w:val="Emphasis"/>
    <w:basedOn w:val="DefaultParagraphFont"/>
    <w:uiPriority w:val="20"/>
    <w:semiHidden/>
    <w:unhideWhenUsed/>
    <w:qFormat/>
    <w:rPr>
      <w:i w:val="0"/>
      <w:iCs/>
      <w:color w:val="E3AB48" w:themeColor="accent1"/>
    </w:rPr>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character" w:styleId="IntenseEmphasis">
    <w:name w:val="Intense Emphasis"/>
    <w:basedOn w:val="DefaultParagraphFont"/>
    <w:uiPriority w:val="21"/>
    <w:semiHidden/>
    <w:unhideWhenUsed/>
    <w:qFormat/>
    <w:rPr>
      <w:b/>
      <w:i w:val="0"/>
      <w:iCs/>
      <w:color w:val="E3AB48" w:themeColor="accent1"/>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szCs w:val="20"/>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paragraph" w:styleId="ListParagraph">
    <w:name w:val="List Paragraph"/>
    <w:basedOn w:val="Normal"/>
    <w:uiPriority w:val="34"/>
    <w:semiHidden/>
    <w:unhideWhenUsed/>
    <w:qFormat/>
    <w:pPr>
      <w:ind w:left="216"/>
      <w:contextualSpacing/>
    </w:pPr>
  </w:style>
  <w:style w:type="paragraph" w:styleId="Title">
    <w:name w:val="Title"/>
    <w:basedOn w:val="Normal"/>
    <w:link w:val="TitleChar"/>
    <w:uiPriority w:val="9"/>
    <w:semiHidden/>
    <w:unhideWhenUsed/>
    <w:qFormat/>
    <w:pPr>
      <w:spacing w:line="192" w:lineRule="auto"/>
    </w:pPr>
    <w:rPr>
      <w:rFonts w:asciiTheme="majorHAnsi" w:eastAsiaTheme="majorEastAsia" w:hAnsiTheme="majorHAnsi" w:cstheme="majorBidi"/>
      <w:b/>
      <w:caps/>
      <w:color w:val="262626" w:themeColor="text1" w:themeTint="D9"/>
      <w:kern w:val="28"/>
      <w:sz w:val="70"/>
      <w:szCs w:val="56"/>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color w:val="7F7F7F" w:themeColor="text1" w:themeTint="80"/>
      <w:sz w:val="26"/>
      <w:szCs w:val="20"/>
    </w:rPr>
  </w:style>
  <w:style w:type="character" w:styleId="Strong">
    <w:name w:val="Strong"/>
    <w:basedOn w:val="DefaultParagraphFont"/>
    <w:uiPriority w:val="22"/>
    <w:semiHidden/>
    <w:unhideWhenUsed/>
    <w:qFormat/>
    <w:rPr>
      <w:b/>
      <w:bCs/>
      <w:color w:val="262626" w:themeColor="text1" w:themeTint="D9"/>
    </w:rPr>
  </w:style>
  <w:style w:type="character" w:customStyle="1" w:styleId="TitleChar">
    <w:name w:val="Title Char"/>
    <w:basedOn w:val="DefaultParagraphFont"/>
    <w:link w:val="Title"/>
    <w:uiPriority w:val="9"/>
    <w:semiHidden/>
    <w:rPr>
      <w:rFonts w:asciiTheme="majorHAnsi" w:eastAsiaTheme="majorEastAsia" w:hAnsiTheme="majorHAnsi" w:cstheme="majorBidi"/>
      <w:b/>
      <w:caps/>
      <w:color w:val="262626" w:themeColor="text1" w:themeTint="D9"/>
      <w:kern w:val="28"/>
      <w:sz w:val="70"/>
      <w:szCs w:val="56"/>
    </w:rPr>
  </w:style>
  <w:style w:type="paragraph" w:styleId="Subtitle">
    <w:name w:val="Subtitle"/>
    <w:basedOn w:val="Normal"/>
    <w:next w:val="Normal"/>
    <w:link w:val="SubtitleChar"/>
    <w:uiPriority w:val="10"/>
    <w:semiHidden/>
    <w:unhideWhenUsed/>
    <w:qFormat/>
    <w:pPr>
      <w:numPr>
        <w:ilvl w:val="1"/>
      </w:numPr>
      <w:spacing w:after="540" w:line="288" w:lineRule="auto"/>
      <w:ind w:right="2880"/>
      <w:contextualSpacing/>
    </w:pPr>
    <w:rPr>
      <w:rFonts w:eastAsiaTheme="minorEastAsia"/>
      <w:spacing w:val="15"/>
      <w:sz w:val="24"/>
      <w:szCs w:val="22"/>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SubtleReference">
    <w:name w:val="Subtle Reference"/>
    <w:basedOn w:val="DefaultParagraphFont"/>
    <w:uiPriority w:val="31"/>
    <w:semiHidden/>
    <w:unhideWhenUsed/>
    <w:qFormat/>
    <w:rPr>
      <w:caps/>
      <w:smallCaps w:val="0"/>
      <w:color w:val="7F7F7F" w:themeColor="text1" w:themeTint="80"/>
    </w:rPr>
  </w:style>
  <w:style w:type="character" w:customStyle="1" w:styleId="SubtitleChar">
    <w:name w:val="Subtitle Char"/>
    <w:basedOn w:val="DefaultParagraphFont"/>
    <w:link w:val="Subtitle"/>
    <w:uiPriority w:val="10"/>
    <w:semiHidden/>
    <w:rPr>
      <w:rFonts w:eastAsiaTheme="minorEastAsia"/>
      <w:color w:val="7F7F7F" w:themeColor="text1" w:themeTint="80"/>
      <w:spacing w:val="15"/>
      <w:sz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pPr>
      <w:outlineLvl w:val="9"/>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Bullet">
    <w:name w:val="List Bullet"/>
    <w:basedOn w:val="Normal"/>
    <w:uiPriority w:val="9"/>
    <w:semiHidden/>
    <w:unhideWhenUsed/>
    <w:qFormat/>
    <w:pPr>
      <w:numPr>
        <w:numId w:val="1"/>
      </w:numPr>
      <w:spacing w:after="120"/>
      <w:ind w:left="216" w:hanging="216"/>
      <w:contextualSpacing/>
    </w:pPr>
  </w:style>
  <w:style w:type="paragraph" w:styleId="ListNumber">
    <w:name w:val="List Number"/>
    <w:basedOn w:val="Normal"/>
    <w:uiPriority w:val="99"/>
    <w:semiHidden/>
    <w:unhideWhenUsed/>
    <w:pPr>
      <w:numPr>
        <w:numId w:val="8"/>
      </w:numPr>
      <w:spacing w:after="120"/>
      <w:ind w:left="216" w:hanging="216"/>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manthabrooks/Library/Containers/com.microsoft.Word/Data/Library/Caches/1033/TM10002072/Bold%20Cover%20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F16"/>
    <w:rsid w:val="00E77F1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AD75990BF2DA4695F3AA4459A2B1D9">
    <w:name w:val="27AD75990BF2DA4695F3AA4459A2B1D9"/>
  </w:style>
  <w:style w:type="paragraph" w:customStyle="1" w:styleId="355686232531FC45BBF6B7B95ED4AAFC">
    <w:name w:val="355686232531FC45BBF6B7B95ED4AAFC"/>
  </w:style>
  <w:style w:type="paragraph" w:customStyle="1" w:styleId="DF9C5AB5943B274F994E847A3CE9F105">
    <w:name w:val="DF9C5AB5943B274F994E847A3CE9F105"/>
  </w:style>
  <w:style w:type="paragraph" w:customStyle="1" w:styleId="C9241EF9A258EF4AA247E8C5BF530B05">
    <w:name w:val="C9241EF9A258EF4AA247E8C5BF530B05"/>
  </w:style>
  <w:style w:type="paragraph" w:customStyle="1" w:styleId="18B77A4E6E85AE4C93C25C8D488ECC16">
    <w:name w:val="18B77A4E6E85AE4C93C25C8D488ECC16"/>
  </w:style>
  <w:style w:type="paragraph" w:customStyle="1" w:styleId="3D8FA626FFAF704191EE1ACF061DB2CA">
    <w:name w:val="3D8FA626FFAF704191EE1ACF061DB2CA"/>
  </w:style>
  <w:style w:type="paragraph" w:customStyle="1" w:styleId="6B355D8F3A710643A87D8CF2191F8B10">
    <w:name w:val="6B355D8F3A710643A87D8CF2191F8B10"/>
  </w:style>
  <w:style w:type="paragraph" w:customStyle="1" w:styleId="7538E8F05799EB47B660D3C2F2475F87">
    <w:name w:val="7538E8F05799EB47B660D3C2F2475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theme1.xml><?xml version="1.0" encoding="utf-8"?>
<a:theme xmlns:a="http://schemas.openxmlformats.org/drawingml/2006/main" name="Resume linear">
  <a:themeElements>
    <a:clrScheme name="Resume">
      <a:dk1>
        <a:sysClr val="windowText" lastClr="000000"/>
      </a:dk1>
      <a:lt1>
        <a:sysClr val="window" lastClr="FFFFFF"/>
      </a:lt1>
      <a:dk2>
        <a:srgbClr val="0E0B05"/>
      </a:dk2>
      <a:lt2>
        <a:srgbClr val="F7F6F5"/>
      </a:lt2>
      <a:accent1>
        <a:srgbClr val="E3AB48"/>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Bold Cover Letter.dotx</Template>
  <TotalTime>26</TotalTime>
  <Pages>1</Pages>
  <Words>165</Words>
  <Characters>944</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Brooks</dc:creator>
  <cp:keywords/>
  <dc:description/>
  <cp:lastModifiedBy>Samantha Brooks</cp:lastModifiedBy>
  <cp:revision>1</cp:revision>
  <dcterms:created xsi:type="dcterms:W3CDTF">2017-04-22T16:43:00Z</dcterms:created>
  <dcterms:modified xsi:type="dcterms:W3CDTF">2017-04-22T17:10:00Z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TF10002006</vt:lpwstr>
  </property>
</Properties>
</file>